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4EE" w:rsidRPr="00086CEA" w:rsidRDefault="00AB58A0" w:rsidP="00A469CA">
      <w:pPr>
        <w:tabs>
          <w:tab w:val="left" w:pos="1785"/>
        </w:tabs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="006714EE" w:rsidRPr="00086CEA">
        <w:rPr>
          <w:rFonts w:ascii="Times New Roman" w:hAnsi="Times New Roman" w:cs="Times New Roman"/>
          <w:sz w:val="24"/>
          <w:szCs w:val="24"/>
          <w:lang w:val="sr-Cyrl-CS"/>
        </w:rPr>
        <w:t>Образац 1.</w:t>
      </w:r>
    </w:p>
    <w:p w:rsidR="002B3988" w:rsidRPr="00086CEA" w:rsidRDefault="004715A7" w:rsidP="00A469CA">
      <w:pPr>
        <w:tabs>
          <w:tab w:val="left" w:pos="1785"/>
        </w:tabs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b/>
          <w:sz w:val="24"/>
          <w:szCs w:val="24"/>
          <w:lang w:val="sr-Cyrl-CS"/>
        </w:rPr>
        <w:t>ОБРАЗАЦ</w:t>
      </w:r>
    </w:p>
    <w:p w:rsidR="004715A7" w:rsidRPr="00086CEA" w:rsidRDefault="004715A7" w:rsidP="00A469CA">
      <w:pPr>
        <w:tabs>
          <w:tab w:val="left" w:pos="1785"/>
        </w:tabs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b/>
          <w:sz w:val="24"/>
          <w:szCs w:val="24"/>
          <w:lang w:val="sr-Cyrl-CS"/>
        </w:rPr>
        <w:t>ЗА ПРИКУПЉАЊЕ ПОТПИСА БИРАЧА КОЈИ ПОДРЖАВАЈУ ЕЛЕКТОРЕ</w:t>
      </w:r>
    </w:p>
    <w:p w:rsidR="004715A7" w:rsidRPr="00086CEA" w:rsidRDefault="004715A7" w:rsidP="004715A7">
      <w:pPr>
        <w:tabs>
          <w:tab w:val="left" w:pos="1785"/>
        </w:tabs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>Ја, доле потписани/а</w:t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:rsidR="00A469CA" w:rsidRPr="00086CEA" w:rsidRDefault="00A469CA" w:rsidP="00A469CA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>Име и презиме бирача_ _ _ _ _</w:t>
      </w:r>
      <w:r w:rsidR="00161E28">
        <w:rPr>
          <w:rFonts w:ascii="Times New Roman" w:hAnsi="Times New Roman" w:cs="Times New Roman"/>
          <w:sz w:val="24"/>
          <w:szCs w:val="24"/>
          <w:lang w:val="sr-Cyrl-CS"/>
        </w:rPr>
        <w:t xml:space="preserve"> _ _ _ _ _ _ _ _ _ _ _ _ _ _ _ </w:t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 xml:space="preserve"> _ _ _ _ _ _ _ _ _ _ _ _ _   </w:t>
      </w:r>
    </w:p>
    <w:p w:rsidR="00A469CA" w:rsidRPr="00086CEA" w:rsidRDefault="00A469CA" w:rsidP="00A469CA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 xml:space="preserve">Име једног родитеља бирача_ _ _ _ _ _ _ _ _ _ _ _ _ _ _ _ _ _ _ _ _ _ _ _ _ _ _ _ _ </w:t>
      </w:r>
    </w:p>
    <w:p w:rsidR="00A469CA" w:rsidRPr="00086CEA" w:rsidRDefault="00A469CA" w:rsidP="00A469CA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>Бирачев јединствени матични број грађана</w:t>
      </w:r>
    </w:p>
    <w:tbl>
      <w:tblPr>
        <w:tblW w:w="0" w:type="auto"/>
        <w:tblInd w:w="4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"/>
        <w:gridCol w:w="330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26"/>
      </w:tblGrid>
      <w:tr w:rsidR="00A469CA" w:rsidRPr="00086CEA" w:rsidTr="00932E56">
        <w:tc>
          <w:tcPr>
            <w:tcW w:w="330" w:type="dxa"/>
          </w:tcPr>
          <w:p w:rsidR="00A469CA" w:rsidRPr="00086CEA" w:rsidRDefault="00A469CA" w:rsidP="00A4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086C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  <w:t xml:space="preserve">    </w:t>
            </w:r>
          </w:p>
          <w:p w:rsidR="00A469CA" w:rsidRPr="00086CEA" w:rsidRDefault="00A469CA" w:rsidP="00A4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0" w:type="dxa"/>
          </w:tcPr>
          <w:p w:rsidR="00A469CA" w:rsidRPr="00743AA0" w:rsidRDefault="00A469CA" w:rsidP="00A4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/>
              </w:rPr>
            </w:pPr>
            <w:bookmarkStart w:id="0" w:name="_GoBack"/>
            <w:bookmarkEnd w:id="0"/>
          </w:p>
        </w:tc>
        <w:tc>
          <w:tcPr>
            <w:tcW w:w="331" w:type="dxa"/>
          </w:tcPr>
          <w:p w:rsidR="00A469CA" w:rsidRPr="00086CEA" w:rsidRDefault="00A469CA" w:rsidP="00A4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A469CA" w:rsidRPr="00086CEA" w:rsidRDefault="00A469CA" w:rsidP="00A4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A469CA" w:rsidRPr="00086CEA" w:rsidRDefault="00A469CA" w:rsidP="00A4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A469CA" w:rsidRPr="00086CEA" w:rsidRDefault="00A469CA" w:rsidP="00A4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A469CA" w:rsidRPr="00086CEA" w:rsidRDefault="00A469CA" w:rsidP="00A4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A469CA" w:rsidRPr="00086CEA" w:rsidRDefault="00A469CA" w:rsidP="00A4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A469CA" w:rsidRPr="00086CEA" w:rsidRDefault="00A469CA" w:rsidP="00A4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A469CA" w:rsidRPr="00086CEA" w:rsidRDefault="00A469CA" w:rsidP="00A4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A469CA" w:rsidRPr="00086CEA" w:rsidRDefault="00A469CA" w:rsidP="00A4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A469CA" w:rsidRPr="00086CEA" w:rsidRDefault="00A469CA" w:rsidP="00A4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26" w:type="dxa"/>
          </w:tcPr>
          <w:p w:rsidR="00A469CA" w:rsidRPr="00086CEA" w:rsidRDefault="00A469CA" w:rsidP="00A46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</w:tr>
    </w:tbl>
    <w:p w:rsidR="00A469CA" w:rsidRPr="00086CEA" w:rsidRDefault="00A469CA" w:rsidP="00A469CA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A469CA" w:rsidRPr="00086CEA" w:rsidRDefault="00A469CA" w:rsidP="00A469CA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 xml:space="preserve">Датум и место рођења бирача _ _ _ _ _ _ _ _ _ _ _ _ _ _ _ _ _ _ _ _ _ _ _ _ _ _ _ _ _ _ _ </w:t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ab/>
      </w:r>
    </w:p>
    <w:p w:rsidR="00A469CA" w:rsidRPr="00086CEA" w:rsidRDefault="00A469CA" w:rsidP="00A469CA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 xml:space="preserve">Место и адреса пребивалишта бирача  _ _ _ _ _ _ _ _ _ _ _ _ _ _ _ _ _ _ _ _ _ _ _ _ _ _ _ </w:t>
      </w:r>
    </w:p>
    <w:p w:rsidR="00A469CA" w:rsidRPr="00086CEA" w:rsidRDefault="00A469CA" w:rsidP="00A469CA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 xml:space="preserve">Место и адреса боравишта бирача за интерно расељено лице _ _ _ _ _ _ _ _ _ _ _ _ _ _ _ _ _ _ _ _ _ _ _ _ _ _ _ _ _ _ _ _ _ _ _ _ _ _ _ _ _ _ _ _ _ _ _ _ _ _ _  </w:t>
      </w:r>
    </w:p>
    <w:p w:rsidR="00A469CA" w:rsidRPr="00086CEA" w:rsidRDefault="00A469CA" w:rsidP="00A469CA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 xml:space="preserve">Oпштина/Град_ _ _ _ _ _ _ _ _ _ _ _ _ _ _ _ _ _ _ _ _ _ _ _ _ _ _ _ _ _ _ _ _ _ _ _  </w:t>
      </w:r>
    </w:p>
    <w:p w:rsidR="00A469CA" w:rsidRPr="00086CEA" w:rsidRDefault="00A469CA" w:rsidP="006714EE">
      <w:pPr>
        <w:spacing w:after="0"/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 xml:space="preserve">Телефон _ _ _ _ _ _ _ _ _ _ _ _ _ _ _ _ _ _ _ _ _ _ _ _ _ _ _ _ _ _ _ _ _ _ _ _ _ _ _ </w:t>
      </w:r>
    </w:p>
    <w:p w:rsidR="00FE37FE" w:rsidRPr="00086CEA" w:rsidRDefault="00A469CA" w:rsidP="006714EE">
      <w:pPr>
        <w:spacing w:after="0"/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ab/>
      </w:r>
      <w:r w:rsidRPr="00086CEA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ab/>
      </w:r>
      <w:r w:rsidRPr="00086CEA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ab/>
      </w:r>
      <w:r w:rsidRPr="00086CEA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ab/>
        <w:t>(није обавезно али је пожељно уписати)</w:t>
      </w:r>
      <w:r w:rsidR="00FE37FE" w:rsidRPr="00086CEA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ab/>
      </w:r>
      <w:r w:rsidR="00FE37FE" w:rsidRPr="00086CEA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ab/>
      </w:r>
      <w:r w:rsidR="00FE37FE" w:rsidRPr="00086CEA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ab/>
      </w:r>
    </w:p>
    <w:p w:rsidR="00FE37FE" w:rsidRPr="00086CEA" w:rsidRDefault="00FE37FE" w:rsidP="00FE37F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>Изјављујем да сам припадник___________________</w:t>
      </w:r>
      <w:r w:rsidR="0025740A" w:rsidRPr="00086CEA">
        <w:rPr>
          <w:rFonts w:ascii="Times New Roman" w:hAnsi="Times New Roman" w:cs="Times New Roman"/>
          <w:sz w:val="24"/>
          <w:szCs w:val="24"/>
          <w:lang w:val="sr-Cyrl-CS"/>
        </w:rPr>
        <w:t>__</w:t>
      </w:r>
      <w:r w:rsidR="00815859" w:rsidRPr="00086CEA">
        <w:rPr>
          <w:rFonts w:ascii="Times New Roman" w:hAnsi="Times New Roman" w:cs="Times New Roman"/>
          <w:sz w:val="24"/>
          <w:szCs w:val="24"/>
          <w:lang w:val="sr-Latn-CS"/>
        </w:rPr>
        <w:t>_________</w:t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>националне мањине и</w:t>
      </w:r>
    </w:p>
    <w:p w:rsidR="0025740A" w:rsidRPr="00086CEA" w:rsidRDefault="00FE37FE" w:rsidP="00FE37FE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</w:t>
      </w:r>
      <w:r w:rsidRPr="00086CEA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 xml:space="preserve">(назив националне мањине)  </w:t>
      </w:r>
    </w:p>
    <w:p w:rsidR="00FE37FE" w:rsidRPr="00086CEA" w:rsidRDefault="00FE37FE" w:rsidP="00FE37F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</w:t>
      </w:r>
    </w:p>
    <w:p w:rsidR="00FE37FE" w:rsidRPr="00086CEA" w:rsidRDefault="00FE37FE" w:rsidP="0025740A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>предлажем да на електорској скупштини ___________________</w:t>
      </w:r>
      <w:r w:rsidR="00815859" w:rsidRPr="00086CEA">
        <w:rPr>
          <w:rFonts w:ascii="Times New Roman" w:hAnsi="Times New Roman" w:cs="Times New Roman"/>
          <w:sz w:val="24"/>
          <w:szCs w:val="24"/>
          <w:lang w:val="sr-Latn-CS"/>
        </w:rPr>
        <w:t>________</w:t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 xml:space="preserve">националне </w:t>
      </w:r>
      <w:r w:rsidR="0025740A" w:rsidRPr="00086CEA">
        <w:rPr>
          <w:rFonts w:ascii="Times New Roman" w:hAnsi="Times New Roman" w:cs="Times New Roman"/>
          <w:sz w:val="24"/>
          <w:szCs w:val="24"/>
          <w:lang w:val="sr-Cyrl-CS"/>
        </w:rPr>
        <w:t xml:space="preserve">мањине учествује                                    </w:t>
      </w:r>
      <w:r w:rsidR="00815859" w:rsidRPr="00086CEA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815859" w:rsidRPr="00086CEA">
        <w:rPr>
          <w:rFonts w:ascii="Times New Roman" w:hAnsi="Times New Roman" w:cs="Times New Roman"/>
          <w:sz w:val="24"/>
          <w:szCs w:val="24"/>
          <w:vertAlign w:val="superscript"/>
          <w:lang w:val="sr-Latn-CS"/>
        </w:rPr>
        <w:t xml:space="preserve">  </w:t>
      </w:r>
      <w:r w:rsidR="0025740A" w:rsidRPr="00086CEA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 xml:space="preserve">(назив националне мањине)                           </w:t>
      </w:r>
    </w:p>
    <w:p w:rsidR="00FE37FE" w:rsidRPr="00086CEA" w:rsidRDefault="00FE37FE" w:rsidP="0025740A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714EE" w:rsidRPr="00086CEA" w:rsidRDefault="00A469CA" w:rsidP="0025740A">
      <w:pPr>
        <w:tabs>
          <w:tab w:val="left" w:pos="1785"/>
        </w:tabs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 xml:space="preserve">Име и презиме електора _ _ _ _ _ _ _ _ _ _ _ _ _ _ _ _ _ _ _ _ _ _ _ _ _ _ _ _ _ _ _ _ _ _   </w:t>
      </w:r>
    </w:p>
    <w:p w:rsidR="006714EE" w:rsidRPr="00086CEA" w:rsidRDefault="006714EE" w:rsidP="0025740A">
      <w:pPr>
        <w:tabs>
          <w:tab w:val="left" w:pos="1785"/>
        </w:tabs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>Електоров јединствени матични број грађана</w:t>
      </w:r>
    </w:p>
    <w:tbl>
      <w:tblPr>
        <w:tblW w:w="0" w:type="auto"/>
        <w:tblInd w:w="4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"/>
        <w:gridCol w:w="330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26"/>
      </w:tblGrid>
      <w:tr w:rsidR="006714EE" w:rsidRPr="00086CEA" w:rsidTr="00932E56">
        <w:tc>
          <w:tcPr>
            <w:tcW w:w="330" w:type="dxa"/>
          </w:tcPr>
          <w:p w:rsidR="006714EE" w:rsidRPr="00086CEA" w:rsidRDefault="006714EE" w:rsidP="00932E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  <w:r w:rsidRPr="00086C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  <w:t xml:space="preserve">    </w:t>
            </w:r>
          </w:p>
          <w:p w:rsidR="006714EE" w:rsidRPr="00086CEA" w:rsidRDefault="006714EE" w:rsidP="00932E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0" w:type="dxa"/>
          </w:tcPr>
          <w:p w:rsidR="006714EE" w:rsidRPr="00086CEA" w:rsidRDefault="006714EE" w:rsidP="00932E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6714EE" w:rsidRPr="00086CEA" w:rsidRDefault="006714EE" w:rsidP="00932E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6714EE" w:rsidRPr="00086CEA" w:rsidRDefault="006714EE" w:rsidP="00932E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6714EE" w:rsidRPr="00086CEA" w:rsidRDefault="006714EE" w:rsidP="00932E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6714EE" w:rsidRPr="00086CEA" w:rsidRDefault="006714EE" w:rsidP="00932E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6714EE" w:rsidRPr="00086CEA" w:rsidRDefault="006714EE" w:rsidP="00932E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6714EE" w:rsidRPr="00086CEA" w:rsidRDefault="006714EE" w:rsidP="00932E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6714EE" w:rsidRPr="00086CEA" w:rsidRDefault="006714EE" w:rsidP="00932E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6714EE" w:rsidRPr="00086CEA" w:rsidRDefault="006714EE" w:rsidP="00932E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6714EE" w:rsidRPr="00086CEA" w:rsidRDefault="006714EE" w:rsidP="00932E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31" w:type="dxa"/>
          </w:tcPr>
          <w:p w:rsidR="006714EE" w:rsidRPr="00086CEA" w:rsidRDefault="006714EE" w:rsidP="00932E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326" w:type="dxa"/>
          </w:tcPr>
          <w:p w:rsidR="006714EE" w:rsidRPr="00086CEA" w:rsidRDefault="006714EE" w:rsidP="00932E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Cyrl-CS"/>
              </w:rPr>
            </w:pPr>
          </w:p>
        </w:tc>
      </w:tr>
    </w:tbl>
    <w:p w:rsidR="0025740A" w:rsidRDefault="0025740A" w:rsidP="0025740A">
      <w:pPr>
        <w:tabs>
          <w:tab w:val="left" w:pos="1785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AB58A0" w:rsidRDefault="00AB58A0" w:rsidP="0025740A">
      <w:pPr>
        <w:tabs>
          <w:tab w:val="left" w:pos="1785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AB58A0" w:rsidRPr="00086CEA" w:rsidRDefault="00AB58A0" w:rsidP="0025740A">
      <w:pPr>
        <w:tabs>
          <w:tab w:val="left" w:pos="1785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6714EE" w:rsidRPr="00086CEA" w:rsidRDefault="006714EE" w:rsidP="006714EE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 xml:space="preserve">Место и адреса пребивалишта електора _ _ _ _ _ _ _ _ _ _ _ _ _ _ _ _ _ _ _ _ _ _ _ _ _ _ _ </w:t>
      </w:r>
    </w:p>
    <w:p w:rsidR="006714EE" w:rsidRPr="00086CEA" w:rsidRDefault="006714EE" w:rsidP="006714EE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lastRenderedPageBreak/>
        <w:t xml:space="preserve">Место и адреса боравишта електора за интерно расељено лице _ _ _ _ _ _ _ _ _ _ _ _ _ _ _ _ _ _ _ _ _ _ _ _ _ _ _ _ _ _ _ _ _ _ _ _ _ _ _ _ _ _ _ _ _ _ _ _ _ _ _  </w:t>
      </w:r>
    </w:p>
    <w:p w:rsidR="006714EE" w:rsidRPr="00086CEA" w:rsidRDefault="006714EE" w:rsidP="006714EE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 xml:space="preserve"> Oпштина/Град_ _ _ _ _ _ _ _ _ _ _ _ _ _ _ _ _ _ _ _ _ _ _ _ _ _ _ _ _ _ _ _ _ _ _ _  </w:t>
      </w:r>
    </w:p>
    <w:p w:rsidR="00EB3D28" w:rsidRPr="00086CEA" w:rsidRDefault="00EB3D28" w:rsidP="0025740A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</w:p>
    <w:p w:rsidR="00EB3D28" w:rsidRPr="00086CEA" w:rsidRDefault="00EB3D28" w:rsidP="00EB3D2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>Ис</w:t>
      </w:r>
      <w:r w:rsidR="00D2229D" w:rsidRPr="00086CEA">
        <w:rPr>
          <w:rFonts w:ascii="Times New Roman" w:hAnsi="Times New Roman" w:cs="Times New Roman"/>
          <w:sz w:val="24"/>
          <w:szCs w:val="24"/>
          <w:lang w:val="sr-Cyrl-CS"/>
        </w:rPr>
        <w:t xml:space="preserve">товремено са потписивањем овог </w:t>
      </w:r>
      <w:r w:rsidR="00D2229D" w:rsidRPr="00086CEA">
        <w:rPr>
          <w:rFonts w:ascii="Times New Roman" w:hAnsi="Times New Roman" w:cs="Times New Roman"/>
          <w:sz w:val="24"/>
          <w:szCs w:val="24"/>
        </w:rPr>
        <w:t>o</w:t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>брасца обавештен сам о обради података о личности и пристајем на обраду података у складу са законом.</w:t>
      </w:r>
    </w:p>
    <w:p w:rsidR="00EB3D28" w:rsidRPr="00086CEA" w:rsidRDefault="00EB3D28" w:rsidP="00EB3D2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15859" w:rsidRPr="00086CEA" w:rsidRDefault="00815859" w:rsidP="00FE37F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E37FE" w:rsidRPr="00086CEA" w:rsidRDefault="0025740A" w:rsidP="00FE37F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>У ____________, дана__________                           ____________________________</w:t>
      </w:r>
      <w:r w:rsidR="00815859" w:rsidRPr="00086CEA">
        <w:rPr>
          <w:rFonts w:ascii="Times New Roman" w:hAnsi="Times New Roman" w:cs="Times New Roman"/>
          <w:sz w:val="24"/>
          <w:szCs w:val="24"/>
          <w:lang w:val="sr-Latn-CS"/>
        </w:rPr>
        <w:t>____</w:t>
      </w:r>
    </w:p>
    <w:p w:rsidR="0025740A" w:rsidRPr="00086CEA" w:rsidRDefault="0025740A" w:rsidP="00FE37FE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  <w:lang w:val="sr-Latn-CS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86CEA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15859" w:rsidRPr="00086CEA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 xml:space="preserve"> </w:t>
      </w:r>
      <w:r w:rsidRPr="00086CEA">
        <w:rPr>
          <w:rFonts w:ascii="Times New Roman" w:hAnsi="Times New Roman" w:cs="Times New Roman"/>
          <w:sz w:val="24"/>
          <w:szCs w:val="24"/>
          <w:vertAlign w:val="superscript"/>
          <w:lang w:val="sr-Cyrl-CS"/>
        </w:rPr>
        <w:t>(потпис)</w:t>
      </w:r>
    </w:p>
    <w:p w:rsidR="00086CEA" w:rsidRDefault="00086CEA" w:rsidP="006714EE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086CEA" w:rsidRDefault="00086CEA" w:rsidP="006714EE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6714EE" w:rsidRPr="00086CEA" w:rsidRDefault="006714EE" w:rsidP="006714EE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86CEA">
        <w:rPr>
          <w:rFonts w:ascii="Times New Roman" w:hAnsi="Times New Roman" w:cs="Times New Roman"/>
          <w:sz w:val="20"/>
          <w:szCs w:val="20"/>
        </w:rPr>
        <w:t>Потврђује</w:t>
      </w:r>
      <w:proofErr w:type="spellEnd"/>
      <w:r w:rsidRPr="00086C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6CEA">
        <w:rPr>
          <w:rFonts w:ascii="Times New Roman" w:hAnsi="Times New Roman" w:cs="Times New Roman"/>
          <w:sz w:val="20"/>
          <w:szCs w:val="20"/>
        </w:rPr>
        <w:t>се</w:t>
      </w:r>
      <w:proofErr w:type="spellEnd"/>
      <w:r w:rsidRPr="00086C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6CEA">
        <w:rPr>
          <w:rFonts w:ascii="Times New Roman" w:hAnsi="Times New Roman" w:cs="Times New Roman"/>
          <w:sz w:val="20"/>
          <w:szCs w:val="20"/>
        </w:rPr>
        <w:t>да</w:t>
      </w:r>
      <w:proofErr w:type="spellEnd"/>
      <w:r w:rsidRPr="00086C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6CEA">
        <w:rPr>
          <w:rFonts w:ascii="Times New Roman" w:hAnsi="Times New Roman" w:cs="Times New Roman"/>
          <w:sz w:val="20"/>
          <w:szCs w:val="20"/>
        </w:rPr>
        <w:t>је</w:t>
      </w:r>
      <w:proofErr w:type="spellEnd"/>
      <w:r w:rsidRPr="00086C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6CEA">
        <w:rPr>
          <w:rFonts w:ascii="Times New Roman" w:hAnsi="Times New Roman" w:cs="Times New Roman"/>
          <w:sz w:val="20"/>
          <w:szCs w:val="20"/>
        </w:rPr>
        <w:t>ову</w:t>
      </w:r>
      <w:proofErr w:type="spellEnd"/>
      <w:r w:rsidRPr="00086C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6CEA">
        <w:rPr>
          <w:rFonts w:ascii="Times New Roman" w:hAnsi="Times New Roman" w:cs="Times New Roman"/>
          <w:sz w:val="20"/>
          <w:szCs w:val="20"/>
        </w:rPr>
        <w:t>изјаву</w:t>
      </w:r>
      <w:proofErr w:type="spellEnd"/>
      <w:r w:rsidRPr="00086CEA">
        <w:rPr>
          <w:rFonts w:ascii="Times New Roman" w:hAnsi="Times New Roman" w:cs="Times New Roman"/>
          <w:sz w:val="20"/>
          <w:szCs w:val="20"/>
        </w:rPr>
        <w:t xml:space="preserve"> _______________________________________ </w:t>
      </w:r>
      <w:proofErr w:type="spellStart"/>
      <w:r w:rsidRPr="00086CEA">
        <w:rPr>
          <w:rFonts w:ascii="Times New Roman" w:hAnsi="Times New Roman" w:cs="Times New Roman"/>
          <w:sz w:val="20"/>
          <w:szCs w:val="20"/>
        </w:rPr>
        <w:t>својеручно</w:t>
      </w:r>
      <w:proofErr w:type="spellEnd"/>
      <w:r w:rsidRPr="00086C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86CEA">
        <w:rPr>
          <w:rFonts w:ascii="Times New Roman" w:hAnsi="Times New Roman" w:cs="Times New Roman"/>
          <w:sz w:val="20"/>
          <w:szCs w:val="20"/>
        </w:rPr>
        <w:t>потписао</w:t>
      </w:r>
      <w:proofErr w:type="spellEnd"/>
      <w:r w:rsidRPr="00086CEA">
        <w:rPr>
          <w:rFonts w:ascii="Times New Roman" w:hAnsi="Times New Roman" w:cs="Times New Roman"/>
          <w:sz w:val="20"/>
          <w:szCs w:val="20"/>
        </w:rPr>
        <w:t>.</w:t>
      </w:r>
    </w:p>
    <w:p w:rsidR="006714EE" w:rsidRPr="00086CEA" w:rsidRDefault="006714EE" w:rsidP="006714EE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86CEA">
        <w:rPr>
          <w:rFonts w:ascii="Times New Roman" w:hAnsi="Times New Roman" w:cs="Times New Roman"/>
          <w:sz w:val="20"/>
          <w:szCs w:val="20"/>
        </w:rPr>
        <w:tab/>
      </w:r>
      <w:r w:rsidRPr="00086CEA">
        <w:rPr>
          <w:rFonts w:ascii="Times New Roman" w:hAnsi="Times New Roman" w:cs="Times New Roman"/>
          <w:sz w:val="20"/>
          <w:szCs w:val="20"/>
        </w:rPr>
        <w:tab/>
      </w:r>
      <w:r w:rsidRPr="00086CEA">
        <w:rPr>
          <w:rFonts w:ascii="Times New Roman" w:hAnsi="Times New Roman" w:cs="Times New Roman"/>
          <w:sz w:val="20"/>
          <w:szCs w:val="20"/>
        </w:rPr>
        <w:tab/>
      </w:r>
      <w:r w:rsidRPr="00086CEA">
        <w:rPr>
          <w:rFonts w:ascii="Times New Roman" w:hAnsi="Times New Roman" w:cs="Times New Roman"/>
          <w:sz w:val="20"/>
          <w:szCs w:val="20"/>
        </w:rPr>
        <w:tab/>
      </w:r>
      <w:r w:rsidRPr="00086CEA">
        <w:rPr>
          <w:rFonts w:ascii="Times New Roman" w:hAnsi="Times New Roman" w:cs="Times New Roman"/>
          <w:sz w:val="20"/>
          <w:szCs w:val="20"/>
        </w:rPr>
        <w:tab/>
        <w:t xml:space="preserve">    (</w:t>
      </w:r>
      <w:proofErr w:type="spellStart"/>
      <w:proofErr w:type="gramStart"/>
      <w:r w:rsidRPr="00086CEA">
        <w:rPr>
          <w:rFonts w:ascii="Times New Roman" w:hAnsi="Times New Roman" w:cs="Times New Roman"/>
          <w:sz w:val="20"/>
          <w:szCs w:val="20"/>
        </w:rPr>
        <w:t>име</w:t>
      </w:r>
      <w:proofErr w:type="spellEnd"/>
      <w:proofErr w:type="gramEnd"/>
      <w:r w:rsidRPr="00086CEA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086CEA">
        <w:rPr>
          <w:rFonts w:ascii="Times New Roman" w:hAnsi="Times New Roman" w:cs="Times New Roman"/>
          <w:sz w:val="20"/>
          <w:szCs w:val="20"/>
        </w:rPr>
        <w:t>презиме</w:t>
      </w:r>
      <w:proofErr w:type="spellEnd"/>
      <w:r w:rsidRPr="00086CEA">
        <w:rPr>
          <w:rFonts w:ascii="Times New Roman" w:hAnsi="Times New Roman" w:cs="Times New Roman"/>
          <w:sz w:val="20"/>
          <w:szCs w:val="20"/>
        </w:rPr>
        <w:t>)</w:t>
      </w:r>
    </w:p>
    <w:p w:rsidR="006714EE" w:rsidRPr="00086CEA" w:rsidRDefault="006714EE" w:rsidP="006714EE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6714EE" w:rsidRPr="006165DE" w:rsidRDefault="006714EE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Идентитет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припадника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националне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мањине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утврђен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је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на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основу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увида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у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личне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исправе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6714EE" w:rsidRPr="006165DE" w:rsidRDefault="006714EE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714EE" w:rsidRPr="006165DE" w:rsidRDefault="006714EE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У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складу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са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чланом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101. </w:t>
      </w:r>
      <w:proofErr w:type="spellStart"/>
      <w:proofErr w:type="gram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став</w:t>
      </w:r>
      <w:proofErr w:type="spellEnd"/>
      <w:proofErr w:type="gram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2.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Закона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националним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саветима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националних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мањина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(„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Службени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гласник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РС”,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бр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72/09, 20/14 – УС, 55/14 и 47/18)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накнада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за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оверу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се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не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наплаћује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6714EE" w:rsidRPr="006165DE" w:rsidRDefault="006714EE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714EE" w:rsidRPr="006165DE" w:rsidRDefault="006714EE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Ов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бр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. ________________</w:t>
      </w:r>
    </w:p>
    <w:p w:rsidR="006714EE" w:rsidRPr="006165DE" w:rsidRDefault="006714EE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714EE" w:rsidRPr="006165DE" w:rsidRDefault="006714EE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714EE" w:rsidRPr="006165DE" w:rsidRDefault="006714EE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У ________________, ________________ у _________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часова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6714EE" w:rsidRPr="006165DE" w:rsidRDefault="006714EE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(</w:t>
      </w:r>
      <w:proofErr w:type="spellStart"/>
      <w:proofErr w:type="gram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место</w:t>
      </w:r>
      <w:proofErr w:type="spellEnd"/>
      <w:proofErr w:type="gram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)                         (</w:t>
      </w:r>
      <w:proofErr w:type="spellStart"/>
      <w:proofErr w:type="gram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датум</w:t>
      </w:r>
      <w:proofErr w:type="spellEnd"/>
      <w:proofErr w:type="gram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</w:p>
    <w:p w:rsidR="006714EE" w:rsidRPr="006165DE" w:rsidRDefault="006714EE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714EE" w:rsidRPr="006165DE" w:rsidRDefault="006714EE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Надлежни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орган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за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proofErr w:type="gram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оверу</w:t>
      </w:r>
      <w:proofErr w:type="spell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_</w:t>
      </w:r>
      <w:proofErr w:type="gram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</w:t>
      </w:r>
    </w:p>
    <w:p w:rsidR="006714EE" w:rsidRPr="006165DE" w:rsidRDefault="006714EE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                   (</w:t>
      </w:r>
      <w:proofErr w:type="spellStart"/>
      <w:proofErr w:type="gramStart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место</w:t>
      </w:r>
      <w:proofErr w:type="spellEnd"/>
      <w:proofErr w:type="gramEnd"/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</w:p>
    <w:p w:rsidR="006714EE" w:rsidRPr="006165DE" w:rsidRDefault="00954053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</w:p>
    <w:p w:rsidR="006714EE" w:rsidRPr="006165DE" w:rsidRDefault="006714EE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714EE" w:rsidRPr="006165DE" w:rsidRDefault="00954053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          </w:t>
      </w:r>
      <w:r w:rsidR="006714EE"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</w:t>
      </w:r>
    </w:p>
    <w:p w:rsidR="006714EE" w:rsidRPr="006165DE" w:rsidRDefault="00954053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       </w:t>
      </w:r>
      <w:r w:rsidR="006714EE"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proofErr w:type="spellStart"/>
      <w:proofErr w:type="gramStart"/>
      <w:r w:rsidR="006714EE"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потпис</w:t>
      </w:r>
      <w:proofErr w:type="spellEnd"/>
      <w:proofErr w:type="gramEnd"/>
      <w:r w:rsidR="006714EE"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</w:p>
    <w:p w:rsidR="006714EE" w:rsidRPr="006165DE" w:rsidRDefault="00954053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6714EE"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</w:t>
      </w:r>
    </w:p>
    <w:p w:rsidR="006714EE" w:rsidRPr="006165DE" w:rsidRDefault="00954053" w:rsidP="006714EE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    </w:t>
      </w:r>
      <w:r w:rsidR="006714EE"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proofErr w:type="spellStart"/>
      <w:proofErr w:type="gramStart"/>
      <w:r w:rsidR="006714EE"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име</w:t>
      </w:r>
      <w:proofErr w:type="spellEnd"/>
      <w:proofErr w:type="gramEnd"/>
      <w:r w:rsidR="006714EE"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 </w:t>
      </w:r>
      <w:proofErr w:type="spellStart"/>
      <w:r w:rsidR="006714EE"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презиме</w:t>
      </w:r>
      <w:proofErr w:type="spellEnd"/>
      <w:r w:rsidR="006714EE" w:rsidRPr="006165DE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</w:p>
    <w:p w:rsidR="00815859" w:rsidRPr="00086CEA" w:rsidRDefault="00815859" w:rsidP="00FE37F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25740A" w:rsidRPr="00086CEA" w:rsidRDefault="0025740A" w:rsidP="0025740A">
      <w:pPr>
        <w:contextualSpacing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25740A" w:rsidRPr="00086CEA" w:rsidRDefault="0025740A" w:rsidP="00815859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86CEA">
        <w:rPr>
          <w:rFonts w:ascii="Times New Roman" w:hAnsi="Times New Roman" w:cs="Times New Roman"/>
          <w:sz w:val="24"/>
          <w:szCs w:val="24"/>
          <w:lang w:val="sr-Cyrl-CS"/>
        </w:rPr>
        <w:t>НАПОМЕНА:</w:t>
      </w:r>
      <w:r w:rsidR="00815859" w:rsidRPr="00086CE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86CEA">
        <w:rPr>
          <w:rFonts w:ascii="Times New Roman" w:hAnsi="Times New Roman" w:cs="Times New Roman"/>
          <w:sz w:val="20"/>
          <w:szCs w:val="20"/>
          <w:lang w:val="sr-Cyrl-CS"/>
        </w:rPr>
        <w:t>Бирачи који подржавају електоре и подржани кандидати за електоре у поступку за спровођење изборних радњи које су у вези са овим обрасцем могу користити и моделе одговарајућих аката (Члан 102.став 2. Закона о националним саветима националних мањина</w:t>
      </w:r>
      <w:r w:rsidR="00815859" w:rsidRPr="00086CEA">
        <w:rPr>
          <w:rFonts w:ascii="Times New Roman" w:hAnsi="Times New Roman" w:cs="Times New Roman"/>
          <w:sz w:val="20"/>
          <w:szCs w:val="20"/>
          <w:lang w:val="sr-Cyrl-CS"/>
        </w:rPr>
        <w:t xml:space="preserve">  </w:t>
      </w:r>
      <w:r w:rsidR="0054571B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815859" w:rsidRPr="00086CEA">
        <w:rPr>
          <w:rFonts w:ascii="Times New Roman" w:hAnsi="Times New Roman" w:cs="Times New Roman"/>
          <w:color w:val="000000" w:themeColor="text1"/>
          <w:sz w:val="20"/>
          <w:szCs w:val="20"/>
        </w:rPr>
        <w:t>„</w:t>
      </w:r>
      <w:proofErr w:type="spellStart"/>
      <w:r w:rsidR="00815859" w:rsidRPr="00086CEA">
        <w:rPr>
          <w:rFonts w:ascii="Times New Roman" w:hAnsi="Times New Roman" w:cs="Times New Roman"/>
          <w:color w:val="000000" w:themeColor="text1"/>
          <w:sz w:val="20"/>
          <w:szCs w:val="20"/>
        </w:rPr>
        <w:t>Службени</w:t>
      </w:r>
      <w:proofErr w:type="spellEnd"/>
      <w:r w:rsidR="00815859" w:rsidRPr="00086C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815859" w:rsidRPr="00086CEA">
        <w:rPr>
          <w:rFonts w:ascii="Times New Roman" w:hAnsi="Times New Roman" w:cs="Times New Roman"/>
          <w:color w:val="000000" w:themeColor="text1"/>
          <w:sz w:val="20"/>
          <w:szCs w:val="20"/>
        </w:rPr>
        <w:t>гласник</w:t>
      </w:r>
      <w:proofErr w:type="spellEnd"/>
      <w:r w:rsidR="00815859" w:rsidRPr="00086C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РС”, </w:t>
      </w:r>
      <w:proofErr w:type="spellStart"/>
      <w:r w:rsidR="00815859" w:rsidRPr="00086CEA">
        <w:rPr>
          <w:rFonts w:ascii="Times New Roman" w:hAnsi="Times New Roman" w:cs="Times New Roman"/>
          <w:color w:val="000000" w:themeColor="text1"/>
          <w:sz w:val="20"/>
          <w:szCs w:val="20"/>
        </w:rPr>
        <w:t>бр</w:t>
      </w:r>
      <w:proofErr w:type="spellEnd"/>
      <w:r w:rsidR="00815859" w:rsidRPr="00086CEA">
        <w:rPr>
          <w:rFonts w:ascii="Times New Roman" w:hAnsi="Times New Roman" w:cs="Times New Roman"/>
          <w:color w:val="000000" w:themeColor="text1"/>
          <w:sz w:val="20"/>
          <w:szCs w:val="20"/>
        </w:rPr>
        <w:t>. 72/09, 20/14 – УС,</w:t>
      </w:r>
      <w:r w:rsidR="00815859" w:rsidRPr="00086CEA">
        <w:rPr>
          <w:rFonts w:ascii="Times New Roman" w:hAnsi="Times New Roman" w:cs="Times New Roman"/>
          <w:color w:val="000000" w:themeColor="text1"/>
          <w:sz w:val="20"/>
          <w:szCs w:val="20"/>
          <w:lang w:val="sr-Cyrl-CS"/>
        </w:rPr>
        <w:t xml:space="preserve"> 55/14 и 47/18</w:t>
      </w:r>
      <w:r w:rsidR="00815859" w:rsidRPr="00086CEA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54571B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D2229D" w:rsidRPr="00086C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15859" w:rsidRPr="00086CEA">
        <w:rPr>
          <w:rFonts w:ascii="Times New Roman" w:hAnsi="Times New Roman" w:cs="Times New Roman"/>
          <w:color w:val="000000" w:themeColor="text1"/>
          <w:sz w:val="20"/>
          <w:szCs w:val="20"/>
          <w:lang w:val="sr-Cyrl-CS"/>
        </w:rPr>
        <w:t>постављене на званичној интернет страни Министарства државне управе и локалне самоуправе (</w:t>
      </w:r>
      <w:hyperlink r:id="rId4" w:history="1">
        <w:r w:rsidR="00A469CA" w:rsidRPr="00086CEA">
          <w:rPr>
            <w:rStyle w:val="Hyperlink"/>
            <w:rFonts w:ascii="Times New Roman" w:hAnsi="Times New Roman" w:cs="Times New Roman"/>
            <w:sz w:val="20"/>
            <w:szCs w:val="20"/>
            <w:lang w:val="sr-Latn-CS"/>
          </w:rPr>
          <w:t>www.mduls.gov.rs</w:t>
        </w:r>
      </w:hyperlink>
      <w:r w:rsidR="00815859" w:rsidRPr="00086CEA">
        <w:rPr>
          <w:rFonts w:ascii="Times New Roman" w:hAnsi="Times New Roman" w:cs="Times New Roman"/>
          <w:color w:val="000000" w:themeColor="text1"/>
          <w:sz w:val="20"/>
          <w:szCs w:val="20"/>
          <w:lang w:val="sr-Cyrl-CS"/>
        </w:rPr>
        <w:t>)</w:t>
      </w:r>
      <w:r w:rsidR="00815859" w:rsidRPr="00086CEA">
        <w:rPr>
          <w:rFonts w:ascii="Times New Roman" w:hAnsi="Times New Roman" w:cs="Times New Roman"/>
          <w:color w:val="000000" w:themeColor="text1"/>
          <w:sz w:val="20"/>
          <w:szCs w:val="20"/>
          <w:lang w:val="sr-Latn-CS"/>
        </w:rPr>
        <w:t>.</w:t>
      </w:r>
    </w:p>
    <w:p w:rsidR="009E2ADA" w:rsidRDefault="009E2ADA" w:rsidP="00815859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E2ADA" w:rsidRDefault="009E2ADA" w:rsidP="00815859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E2ADA" w:rsidRDefault="009E2ADA" w:rsidP="00815859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E2ADA" w:rsidRDefault="009E2ADA" w:rsidP="00815859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E2ADA" w:rsidRDefault="009E2ADA" w:rsidP="00815859">
      <w:pPr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9E2ADA" w:rsidSect="00A84C4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988"/>
    <w:rsid w:val="00086CEA"/>
    <w:rsid w:val="000D3208"/>
    <w:rsid w:val="00161E28"/>
    <w:rsid w:val="001D22C0"/>
    <w:rsid w:val="001F707C"/>
    <w:rsid w:val="0025740A"/>
    <w:rsid w:val="002B3988"/>
    <w:rsid w:val="003536DA"/>
    <w:rsid w:val="003A0C80"/>
    <w:rsid w:val="004715A7"/>
    <w:rsid w:val="00482358"/>
    <w:rsid w:val="004C4449"/>
    <w:rsid w:val="0054571B"/>
    <w:rsid w:val="00545DC1"/>
    <w:rsid w:val="005B79A2"/>
    <w:rsid w:val="006133D7"/>
    <w:rsid w:val="006165DE"/>
    <w:rsid w:val="00644107"/>
    <w:rsid w:val="006714EE"/>
    <w:rsid w:val="00676472"/>
    <w:rsid w:val="00691F80"/>
    <w:rsid w:val="00743776"/>
    <w:rsid w:val="00743AA0"/>
    <w:rsid w:val="007F5CDD"/>
    <w:rsid w:val="00815859"/>
    <w:rsid w:val="00886F94"/>
    <w:rsid w:val="00911844"/>
    <w:rsid w:val="0091733A"/>
    <w:rsid w:val="00954053"/>
    <w:rsid w:val="009C719D"/>
    <w:rsid w:val="009E2ADA"/>
    <w:rsid w:val="00A469CA"/>
    <w:rsid w:val="00A72FBF"/>
    <w:rsid w:val="00A84C43"/>
    <w:rsid w:val="00A9355E"/>
    <w:rsid w:val="00AB58A0"/>
    <w:rsid w:val="00B44007"/>
    <w:rsid w:val="00B93E33"/>
    <w:rsid w:val="00C35E53"/>
    <w:rsid w:val="00C453E1"/>
    <w:rsid w:val="00CE438D"/>
    <w:rsid w:val="00D03868"/>
    <w:rsid w:val="00D2229D"/>
    <w:rsid w:val="00EB3D28"/>
    <w:rsid w:val="00F04FEE"/>
    <w:rsid w:val="00FC4E92"/>
    <w:rsid w:val="00FE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B49E3"/>
  <w15:docId w15:val="{5FD9CF86-B5DF-4873-905D-85F45D364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277"/>
    <w:rPr>
      <w:rFonts w:ascii="Verdana" w:hAnsi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CD9"/>
  </w:style>
  <w:style w:type="character" w:customStyle="1" w:styleId="Heading1Char">
    <w:name w:val="Heading 1 Char"/>
    <w:basedOn w:val="DefaultParagraphFont"/>
    <w:link w:val="Heading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ocDefaults">
    <w:name w:val="DocDefaults"/>
  </w:style>
  <w:style w:type="paragraph" w:styleId="BalloonText">
    <w:name w:val="Balloon Text"/>
    <w:basedOn w:val="Normal"/>
    <w:link w:val="BalloonTextChar"/>
    <w:uiPriority w:val="99"/>
    <w:semiHidden/>
    <w:unhideWhenUsed/>
    <w:rsid w:val="004C4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4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2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duls.gov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Stošić</dc:creator>
  <cp:lastModifiedBy>Biljana Marković</cp:lastModifiedBy>
  <cp:revision>13</cp:revision>
  <cp:lastPrinted>2018-08-16T08:41:00Z</cp:lastPrinted>
  <dcterms:created xsi:type="dcterms:W3CDTF">2018-08-13T10:48:00Z</dcterms:created>
  <dcterms:modified xsi:type="dcterms:W3CDTF">2026-09-10T12:41:00Z</dcterms:modified>
</cp:coreProperties>
</file>